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о назначении административного наказания 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Dategrp-6rplc-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Исполняющий обязанности мирового судьи судебного участка №3 </w:t>
      </w:r>
      <w:r>
        <w:rPr>
          <w:rFonts w:ascii="Times New Roman" w:eastAsia="Times New Roman" w:hAnsi="Times New Roman" w:cs="Times New Roman"/>
        </w:rPr>
        <w:t>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№4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Style w:val="cat-Addressgrp-1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3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603-2803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>, возбужденное по ч.1</w:t>
      </w:r>
      <w:r>
        <w:rPr>
          <w:rFonts w:ascii="Times New Roman" w:eastAsia="Times New Roman" w:hAnsi="Times New Roman" w:cs="Times New Roman"/>
        </w:rPr>
        <w:t xml:space="preserve"> ст.15.33</w:t>
      </w:r>
      <w:r>
        <w:rPr>
          <w:rFonts w:ascii="Times New Roman" w:eastAsia="Times New Roman" w:hAnsi="Times New Roman" w:cs="Times New Roman"/>
        </w:rPr>
        <w:t>.2</w:t>
      </w:r>
      <w:r>
        <w:rPr>
          <w:rFonts w:ascii="Times New Roman" w:eastAsia="Times New Roman" w:hAnsi="Times New Roman" w:cs="Times New Roman"/>
        </w:rPr>
        <w:t xml:space="preserve"> КоАП РФ в отношении должностного лица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президента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некоммерческого фонда поддержки и развития народных художественных промыслов и ремесел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FIOgrp-14rplc-5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PassportDatagrp-18rplc-6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гражданки РФ, </w:t>
      </w:r>
      <w:r>
        <w:rPr>
          <w:rStyle w:val="cat-PassportDatagrp-19rplc-7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23rplc-8"/>
          <w:rFonts w:ascii="Times New Roman" w:eastAsia="Times New Roman" w:hAnsi="Times New Roman" w:cs="Times New Roman"/>
        </w:rPr>
        <w:t>...</w:t>
      </w:r>
      <w:r>
        <w:rPr>
          <w:rStyle w:val="cat-ExternalSystemDefinedgrp-22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УМВД России по ХМАО</w:t>
      </w:r>
      <w:r>
        <w:rPr>
          <w:rFonts w:ascii="Times New Roman" w:eastAsia="Times New Roman" w:hAnsi="Times New Roman" w:cs="Times New Roman"/>
        </w:rPr>
        <w:t xml:space="preserve">, адрес регистрации и места жительства: </w:t>
      </w:r>
      <w:r>
        <w:rPr>
          <w:rStyle w:val="cat-Addressgrp-2rplc-1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сведения о привлечении ранее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Style w:val="cat-FIOgrp-15rplc-1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президентом некоммерческого фонда поддержки и развития народных художественных промыслов и ремесел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осуществляя свою деятельность по адресу: </w:t>
      </w:r>
      <w:r>
        <w:rPr>
          <w:rStyle w:val="cat-Addressgrp-3rplc-1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предоставила своевременно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</w:t>
      </w:r>
      <w:r>
        <w:rPr>
          <w:rFonts w:ascii="Times New Roman" w:eastAsia="Times New Roman" w:hAnsi="Times New Roman" w:cs="Times New Roman"/>
        </w:rPr>
        <w:t xml:space="preserve">по форме ЕФС-1 раздел 1, подраздел 1.1, в отношении застрахованного лица со СНИЛС </w:t>
      </w:r>
      <w:r>
        <w:rPr>
          <w:rStyle w:val="cat-PhoneNumbergrp-21rplc-13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в Отделение Фонда пенсионного и социального страхования Российской Федерации по Ханты-Мансийскому автономному округу-Югре, чем нарушил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п.п</w:t>
      </w:r>
      <w:r>
        <w:rPr>
          <w:rFonts w:ascii="Times New Roman" w:eastAsia="Times New Roman" w:hAnsi="Times New Roman" w:cs="Times New Roman"/>
        </w:rPr>
        <w:t xml:space="preserve"> 5 п.2 и п.6 ст.11 Федеральный закон от </w:t>
      </w:r>
      <w:r>
        <w:rPr>
          <w:rStyle w:val="cat-Dategrp-7rplc-1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 своими действиями в </w:t>
      </w:r>
      <w:r>
        <w:rPr>
          <w:rStyle w:val="cat-Timegrp-20rplc-15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8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ч.1 ст.15.33.2 КоАП РФ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5rplc-1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явилась</w:t>
      </w:r>
      <w:r>
        <w:rPr>
          <w:rFonts w:ascii="Times New Roman" w:eastAsia="Times New Roman" w:hAnsi="Times New Roman" w:cs="Times New Roman"/>
        </w:rPr>
        <w:t>, о месте и времени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. Ходатайство об отложении рассмотрения дела от </w:t>
      </w:r>
      <w:r>
        <w:rPr>
          <w:rFonts w:ascii="Times New Roman" w:eastAsia="Times New Roman" w:hAnsi="Times New Roman" w:cs="Times New Roman"/>
        </w:rPr>
        <w:t>нее не поступило,</w:t>
      </w:r>
      <w:r>
        <w:rPr>
          <w:rFonts w:ascii="Times New Roman" w:eastAsia="Times New Roman" w:hAnsi="Times New Roman" w:cs="Times New Roman"/>
        </w:rPr>
        <w:t xml:space="preserve"> уважительная причина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неявки судом не установлено. Предоставленной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возможностью реализовать свое право на судебную защиту как лично, так и через своего </w:t>
      </w:r>
      <w:r>
        <w:rPr>
          <w:rFonts w:ascii="Times New Roman" w:eastAsia="Times New Roman" w:hAnsi="Times New Roman" w:cs="Times New Roman"/>
        </w:rPr>
        <w:t>представителя, будучи извещенной</w:t>
      </w:r>
      <w:r>
        <w:rPr>
          <w:rFonts w:ascii="Times New Roman" w:eastAsia="Times New Roman" w:hAnsi="Times New Roman" w:cs="Times New Roman"/>
        </w:rPr>
        <w:t xml:space="preserve"> о судеб</w:t>
      </w:r>
      <w:r>
        <w:rPr>
          <w:rFonts w:ascii="Times New Roman" w:eastAsia="Times New Roman" w:hAnsi="Times New Roman" w:cs="Times New Roman"/>
        </w:rPr>
        <w:t>ном заседании, не воспользовалась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Ответственность по ч.1 ст.15.33.2 КоАП РФ наступает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 xml:space="preserve"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</w:t>
      </w:r>
      <w:r>
        <w:rPr>
          <w:rFonts w:ascii="Times New Roman" w:eastAsia="Times New Roman" w:hAnsi="Times New Roman" w:cs="Times New Roman"/>
        </w:rPr>
        <w:t>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пп.5 п.2 ст.11 Федерального закона от </w:t>
      </w:r>
      <w:r>
        <w:rPr>
          <w:rStyle w:val="cat-Dategrp-9rplc-1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 (форма ЕФС-1, раздел 1, подраздел 1.1).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п.6 </w:t>
      </w:r>
      <w:r>
        <w:rPr>
          <w:rStyle w:val="cat-Addressgrp-4rplc-1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закона от </w:t>
      </w:r>
      <w:r>
        <w:rPr>
          <w:rStyle w:val="cat-Dategrp-9rplc-2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№27-ФЗ,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установлено, что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</w:t>
      </w:r>
      <w:r>
        <w:rPr>
          <w:rFonts w:ascii="Times New Roman" w:eastAsia="Times New Roman" w:hAnsi="Times New Roman" w:cs="Times New Roman"/>
        </w:rPr>
        <w:t xml:space="preserve">по форме </w:t>
      </w:r>
      <w:r>
        <w:rPr>
          <w:rFonts w:ascii="Times New Roman" w:eastAsia="Times New Roman" w:hAnsi="Times New Roman" w:cs="Times New Roman"/>
        </w:rPr>
        <w:t>ЕФС-1 раздел 1, подраздел 1.1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 xml:space="preserve">Отделение Фонда пенсионного и социального страхования Российской Федерации по </w:t>
      </w:r>
      <w:r>
        <w:rPr>
          <w:rStyle w:val="cat-Addressgrp-5rplc-2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представлен </w:t>
      </w:r>
      <w:r>
        <w:rPr>
          <w:rStyle w:val="cat-Dategrp-10rplc-2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5rplc-2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№027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18260000297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11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копией ак</w:t>
      </w:r>
      <w:r>
        <w:rPr>
          <w:rFonts w:ascii="Times New Roman" w:eastAsia="Times New Roman" w:hAnsi="Times New Roman" w:cs="Times New Roman"/>
        </w:rPr>
        <w:t xml:space="preserve">та о выявлении правонарушения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12rplc-2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 xml:space="preserve">сведения по форме ЕФС-1 </w:t>
      </w:r>
      <w:r>
        <w:rPr>
          <w:rFonts w:ascii="Times New Roman" w:eastAsia="Times New Roman" w:hAnsi="Times New Roman" w:cs="Times New Roman"/>
        </w:rPr>
        <w:t xml:space="preserve">были предоставлены </w:t>
      </w:r>
      <w:r>
        <w:rPr>
          <w:rStyle w:val="cat-Dategrp-10rplc-2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-копией отчетности по </w:t>
      </w:r>
      <w:r>
        <w:rPr>
          <w:rFonts w:ascii="Times New Roman" w:eastAsia="Times New Roman" w:hAnsi="Times New Roman" w:cs="Times New Roman"/>
        </w:rPr>
        <w:t>фор</w:t>
      </w:r>
      <w:r>
        <w:rPr>
          <w:rFonts w:ascii="Times New Roman" w:eastAsia="Times New Roman" w:hAnsi="Times New Roman" w:cs="Times New Roman"/>
        </w:rPr>
        <w:t>ме ЕФС-1 раздел 1, подраздел 1.1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-скриншот программного обеспечения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выпиской из ЕГРЮЛ.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5rplc-2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действия, по факту </w:t>
      </w:r>
      <w:r>
        <w:rPr>
          <w:rFonts w:ascii="Times New Roman" w:eastAsia="Times New Roman" w:hAnsi="Times New Roman" w:cs="Times New Roman"/>
        </w:rPr>
        <w:t xml:space="preserve">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</w:t>
      </w:r>
      <w:r>
        <w:rPr>
          <w:rFonts w:ascii="Times New Roman" w:eastAsia="Times New Roman" w:hAnsi="Times New Roman" w:cs="Times New Roman"/>
        </w:rPr>
        <w:t>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>
        <w:rPr>
          <w:rFonts w:ascii="Times New Roman" w:eastAsia="Times New Roman" w:hAnsi="Times New Roman" w:cs="Times New Roman"/>
        </w:rPr>
        <w:t xml:space="preserve">,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5rplc-2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</w:t>
      </w:r>
      <w:r>
        <w:rPr>
          <w:rFonts w:ascii="Times New Roman" w:eastAsia="Times New Roman" w:hAnsi="Times New Roman" w:cs="Times New Roman"/>
        </w:rPr>
        <w:t xml:space="preserve">ч.1 ст.15.33.2 </w:t>
      </w:r>
      <w:r>
        <w:rPr>
          <w:rFonts w:ascii="Times New Roman" w:eastAsia="Times New Roman" w:hAnsi="Times New Roman" w:cs="Times New Roman"/>
        </w:rPr>
        <w:t>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силу ч.1 ст. 4.1.1 КоАП РФ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ч.1 и ч.2 ст.3.4 КоАП РФ предупреждение - мера административного нака</w:t>
      </w:r>
      <w:r>
        <w:rPr>
          <w:rFonts w:ascii="Times New Roman" w:eastAsia="Times New Roman" w:hAnsi="Times New Roman" w:cs="Times New Roman"/>
        </w:rPr>
        <w:t>зания, выраженная в официальном порицании физического или юридического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Учитывая обстоятельства и характер совершенного административного правонарушения, данные о личности </w:t>
      </w:r>
      <w:r>
        <w:rPr>
          <w:rStyle w:val="cat-FIOgrp-15rplc-2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незначительный период просрочки предоставления отчета, </w:t>
      </w:r>
      <w:r>
        <w:rPr>
          <w:rFonts w:ascii="Times New Roman" w:eastAsia="Times New Roman" w:hAnsi="Times New Roman" w:cs="Times New Roman"/>
        </w:rPr>
        <w:t>что он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впервые привлекается к административной ответственности </w:t>
      </w:r>
      <w:r>
        <w:rPr>
          <w:rFonts w:ascii="Times New Roman" w:eastAsia="Times New Roman" w:hAnsi="Times New Roman" w:cs="Times New Roman"/>
        </w:rPr>
        <w:t xml:space="preserve">суд полагает возможным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административное наказание в виде официального порицания физического лица – предупреждения.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  <w:b/>
          <w:bCs/>
        </w:rPr>
        <w:t>президента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некоммерческого фонда поддержки и развития народных художественных промыслов и ремесел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FIOgrp-16rplc-30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административного правонарушения, предусмотренного ч.1 ст.15.33.2 КоАП РФ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наказание в виде предупреждения.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Предупредить должностное лицо - </w:t>
      </w:r>
      <w:r>
        <w:rPr>
          <w:rStyle w:val="cat-FIOgrp-16rplc-3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необходимости строгого соблюдения законодательства Российской Федерации о персонифицированном учете</w:t>
      </w:r>
      <w:r>
        <w:rPr>
          <w:rFonts w:ascii="Times New Roman" w:eastAsia="Times New Roman" w:hAnsi="Times New Roman" w:cs="Times New Roman"/>
        </w:rPr>
        <w:t>.</w:t>
      </w:r>
    </w:p>
    <w:p>
      <w:pPr>
        <w:widowControl w:val="0"/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7rplc-3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Style w:val="cat-FIOgrp-17rplc-3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45099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3rplc-4">
    <w:name w:val="cat-FIO grp-13 rplc-4"/>
    <w:basedOn w:val="DefaultParagraphFont"/>
  </w:style>
  <w:style w:type="character" w:customStyle="1" w:styleId="cat-FIOgrp-14rplc-5">
    <w:name w:val="cat-FIO grp-14 rplc-5"/>
    <w:basedOn w:val="DefaultParagraphFont"/>
  </w:style>
  <w:style w:type="character" w:customStyle="1" w:styleId="cat-PassportDatagrp-18rplc-6">
    <w:name w:val="cat-PassportData grp-18 rplc-6"/>
    <w:basedOn w:val="DefaultParagraphFont"/>
  </w:style>
  <w:style w:type="character" w:customStyle="1" w:styleId="cat-PassportDatagrp-19rplc-7">
    <w:name w:val="cat-PassportData grp-19 rplc-7"/>
    <w:basedOn w:val="DefaultParagraphFont"/>
  </w:style>
  <w:style w:type="character" w:customStyle="1" w:styleId="cat-ExternalSystemDefinedgrp-23rplc-8">
    <w:name w:val="cat-ExternalSystemDefined grp-23 rplc-8"/>
    <w:basedOn w:val="DefaultParagraphFont"/>
  </w:style>
  <w:style w:type="character" w:customStyle="1" w:styleId="cat-ExternalSystemDefinedgrp-22rplc-9">
    <w:name w:val="cat-ExternalSystemDefined grp-22 rplc-9"/>
    <w:basedOn w:val="DefaultParagraphFont"/>
  </w:style>
  <w:style w:type="character" w:customStyle="1" w:styleId="cat-Addressgrp-2rplc-10">
    <w:name w:val="cat-Address grp-2 rplc-10"/>
    <w:basedOn w:val="DefaultParagraphFont"/>
  </w:style>
  <w:style w:type="character" w:customStyle="1" w:styleId="cat-FIOgrp-15rplc-11">
    <w:name w:val="cat-FIO grp-15 rplc-11"/>
    <w:basedOn w:val="DefaultParagraphFont"/>
  </w:style>
  <w:style w:type="character" w:customStyle="1" w:styleId="cat-Addressgrp-3rplc-12">
    <w:name w:val="cat-Address grp-3 rplc-12"/>
    <w:basedOn w:val="DefaultParagraphFont"/>
  </w:style>
  <w:style w:type="character" w:customStyle="1" w:styleId="cat-PhoneNumbergrp-21rplc-13">
    <w:name w:val="cat-PhoneNumber grp-21 rplc-13"/>
    <w:basedOn w:val="DefaultParagraphFont"/>
  </w:style>
  <w:style w:type="character" w:customStyle="1" w:styleId="cat-Dategrp-7rplc-14">
    <w:name w:val="cat-Date grp-7 rplc-14"/>
    <w:basedOn w:val="DefaultParagraphFont"/>
  </w:style>
  <w:style w:type="character" w:customStyle="1" w:styleId="cat-Timegrp-20rplc-15">
    <w:name w:val="cat-Time grp-20 rplc-15"/>
    <w:basedOn w:val="DefaultParagraphFont"/>
  </w:style>
  <w:style w:type="character" w:customStyle="1" w:styleId="cat-Dategrp-8rplc-16">
    <w:name w:val="cat-Date grp-8 rplc-16"/>
    <w:basedOn w:val="DefaultParagraphFont"/>
  </w:style>
  <w:style w:type="character" w:customStyle="1" w:styleId="cat-FIOgrp-15rplc-17">
    <w:name w:val="cat-FIO grp-15 rplc-17"/>
    <w:basedOn w:val="DefaultParagraphFont"/>
  </w:style>
  <w:style w:type="character" w:customStyle="1" w:styleId="cat-Dategrp-9rplc-18">
    <w:name w:val="cat-Date grp-9 rplc-18"/>
    <w:basedOn w:val="DefaultParagraphFont"/>
  </w:style>
  <w:style w:type="character" w:customStyle="1" w:styleId="cat-Addressgrp-4rplc-19">
    <w:name w:val="cat-Address grp-4 rplc-19"/>
    <w:basedOn w:val="DefaultParagraphFont"/>
  </w:style>
  <w:style w:type="character" w:customStyle="1" w:styleId="cat-Dategrp-9rplc-20">
    <w:name w:val="cat-Date grp-9 rplc-20"/>
    <w:basedOn w:val="DefaultParagraphFont"/>
  </w:style>
  <w:style w:type="character" w:customStyle="1" w:styleId="cat-Addressgrp-5rplc-21">
    <w:name w:val="cat-Address grp-5 rplc-21"/>
    <w:basedOn w:val="DefaultParagraphFont"/>
  </w:style>
  <w:style w:type="character" w:customStyle="1" w:styleId="cat-Dategrp-10rplc-22">
    <w:name w:val="cat-Date grp-10 rplc-22"/>
    <w:basedOn w:val="DefaultParagraphFont"/>
  </w:style>
  <w:style w:type="character" w:customStyle="1" w:styleId="cat-FIOgrp-15rplc-23">
    <w:name w:val="cat-FIO grp-15 rplc-23"/>
    <w:basedOn w:val="DefaultParagraphFont"/>
  </w:style>
  <w:style w:type="character" w:customStyle="1" w:styleId="cat-Dategrp-11rplc-24">
    <w:name w:val="cat-Date grp-11 rplc-24"/>
    <w:basedOn w:val="DefaultParagraphFont"/>
  </w:style>
  <w:style w:type="character" w:customStyle="1" w:styleId="cat-Dategrp-12rplc-25">
    <w:name w:val="cat-Date grp-12 rplc-25"/>
    <w:basedOn w:val="DefaultParagraphFont"/>
  </w:style>
  <w:style w:type="character" w:customStyle="1" w:styleId="cat-Dategrp-10rplc-26">
    <w:name w:val="cat-Date grp-10 rplc-26"/>
    <w:basedOn w:val="DefaultParagraphFont"/>
  </w:style>
  <w:style w:type="character" w:customStyle="1" w:styleId="cat-FIOgrp-15rplc-27">
    <w:name w:val="cat-FIO grp-15 rplc-27"/>
    <w:basedOn w:val="DefaultParagraphFont"/>
  </w:style>
  <w:style w:type="character" w:customStyle="1" w:styleId="cat-FIOgrp-15rplc-28">
    <w:name w:val="cat-FIO grp-15 rplc-28"/>
    <w:basedOn w:val="DefaultParagraphFont"/>
  </w:style>
  <w:style w:type="character" w:customStyle="1" w:styleId="cat-FIOgrp-15rplc-29">
    <w:name w:val="cat-FIO grp-15 rplc-29"/>
    <w:basedOn w:val="DefaultParagraphFont"/>
  </w:style>
  <w:style w:type="character" w:customStyle="1" w:styleId="cat-FIOgrp-16rplc-30">
    <w:name w:val="cat-FIO grp-16 rplc-30"/>
    <w:basedOn w:val="DefaultParagraphFont"/>
  </w:style>
  <w:style w:type="character" w:customStyle="1" w:styleId="cat-FIOgrp-16rplc-31">
    <w:name w:val="cat-FIO grp-16 rplc-31"/>
    <w:basedOn w:val="DefaultParagraphFont"/>
  </w:style>
  <w:style w:type="character" w:customStyle="1" w:styleId="cat-FIOgrp-17rplc-32">
    <w:name w:val="cat-FIO grp-17 rplc-32"/>
    <w:basedOn w:val="DefaultParagraphFont"/>
  </w:style>
  <w:style w:type="character" w:customStyle="1" w:styleId="cat-FIOgrp-17rplc-33">
    <w:name w:val="cat-FIO grp-17 rplc-3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30DF5-5FE8-48FC-9B4A-367F5749126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